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405-ПП/337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337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гардеробный г-79 не полированный светло коричневый 100/43/195 комбинированный, инвентарный номер: 00858 /339 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гардеробный г-79 не полированный светло коричневый 100/43/195 комбинированный, инвентарный номер: 00858 /339 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3573.00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3573.0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3215.70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2858.40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2501.10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2143.80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1786.50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1429.20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1071.90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714.60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321.57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285.84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250.11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214.38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178.65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142.92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107.19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71.46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14.29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3.57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405-ПП/337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16:01:48.423;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16:01:48.423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4.00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3.57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